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A6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3B02BB" w:rsidRPr="000F4E45" w:rsidRDefault="003B02BB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jc w:val="center"/>
        <w:rPr>
          <w:rFonts w:asciiTheme="minorHAnsi" w:eastAsia="Calibri" w:hAnsiTheme="minorHAnsi"/>
          <w:b/>
        </w:rPr>
      </w:pPr>
      <w:r w:rsidRPr="000F4E45">
        <w:rPr>
          <w:rFonts w:asciiTheme="minorHAnsi" w:eastAsia="Calibri" w:hAnsiTheme="minorHAnsi"/>
          <w:b/>
        </w:rPr>
        <w:t>FORMULARZ CENOWY</w:t>
      </w:r>
    </w:p>
    <w:p w:rsidR="000F4E45" w:rsidRPr="000F4E45" w:rsidRDefault="000F4E45" w:rsidP="008D3DA6">
      <w:pPr>
        <w:jc w:val="center"/>
        <w:rPr>
          <w:rFonts w:asciiTheme="minorHAnsi" w:eastAsia="Calibri" w:hAnsiTheme="min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0F4E45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  <w:bookmarkStart w:id="0" w:name="_GoBack"/>
            <w:bookmarkEnd w:id="0"/>
          </w:p>
        </w:tc>
      </w:tr>
      <w:tr w:rsidR="008D3DA6" w:rsidRPr="000F4E45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0F4E45" w:rsidRDefault="008D3DA6" w:rsidP="008D3DA6">
      <w:pPr>
        <w:spacing w:before="240"/>
        <w:jc w:val="center"/>
        <w:rPr>
          <w:rFonts w:asciiTheme="minorHAnsi" w:hAnsiTheme="minorHAnsi"/>
          <w:b/>
          <w:bCs/>
        </w:rPr>
      </w:pPr>
      <w:r w:rsidRPr="000F4E45">
        <w:rPr>
          <w:rFonts w:asciiTheme="minorHAnsi" w:hAnsiTheme="minorHAnsi"/>
          <w:b/>
        </w:rPr>
        <w:t xml:space="preserve">Odpowiadając na </w:t>
      </w:r>
      <w:r w:rsidRPr="000F4E45">
        <w:rPr>
          <w:rFonts w:asciiTheme="minorHAnsi" w:hAnsiTheme="minorHAnsi"/>
          <w:b/>
          <w:bCs/>
        </w:rPr>
        <w:t xml:space="preserve">zaproszenie do złożenia oferty w trybie rozeznania rynku 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  <w:r w:rsidRPr="000F4E45">
        <w:rPr>
          <w:rFonts w:asciiTheme="minorHAnsi" w:hAnsiTheme="minorHAnsi"/>
          <w:b/>
          <w:bCs/>
        </w:rPr>
        <w:t xml:space="preserve">celem ustalenia szacunkowej wartości zamówienia i trybu postępowania przy wyłonieniu wykonawców poszczególnych usług, oferuję </w:t>
      </w:r>
      <w:r w:rsidRPr="000F4E45">
        <w:rPr>
          <w:rFonts w:asciiTheme="minorHAnsi" w:hAnsiTheme="minorHAnsi"/>
          <w:b/>
        </w:rPr>
        <w:t>wykonanie zamówienia.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</w:p>
    <w:p w:rsidR="000F4E45" w:rsidRPr="000F4E45" w:rsidRDefault="000F4E45" w:rsidP="008D3DA6">
      <w:pPr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1"/>
        <w:gridCol w:w="1640"/>
        <w:gridCol w:w="1798"/>
      </w:tblGrid>
      <w:tr w:rsidR="00F62946" w:rsidRPr="000F4E45" w:rsidTr="00F62946">
        <w:trPr>
          <w:trHeight w:val="57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 w:cs="Arial"/>
                <w:b/>
                <w:bCs/>
              </w:rPr>
              <w:t>L.p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Default="00F62946" w:rsidP="00F62946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>Cena</w:t>
            </w:r>
            <w:r>
              <w:rPr>
                <w:rFonts w:asciiTheme="minorHAnsi" w:hAnsiTheme="minorHAnsi"/>
                <w:b/>
              </w:rPr>
              <w:t xml:space="preserve"> netto</w:t>
            </w:r>
            <w:r w:rsidRPr="000F4E45">
              <w:rPr>
                <w:rFonts w:asciiTheme="minorHAnsi" w:hAnsiTheme="minorHAnsi"/>
                <w:b/>
              </w:rPr>
              <w:t xml:space="preserve"> </w:t>
            </w:r>
          </w:p>
          <w:p w:rsidR="00F62946" w:rsidRPr="000F4E45" w:rsidRDefault="00F62946" w:rsidP="00F62946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946" w:rsidRDefault="00F62946" w:rsidP="00052F16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 xml:space="preserve">Cena brutto </w:t>
            </w:r>
          </w:p>
          <w:p w:rsidR="00F62946" w:rsidRPr="00F62946" w:rsidRDefault="00F62946" w:rsidP="00CC0AF8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F62946" w:rsidRPr="000F4E45" w:rsidTr="00F62946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46" w:rsidRPr="000F4E45" w:rsidRDefault="00F62946" w:rsidP="00CC0AF8">
            <w:pPr>
              <w:rPr>
                <w:rFonts w:asciiTheme="minorHAnsi" w:hAnsiTheme="minorHAnsi" w:cs="Arial"/>
              </w:rPr>
            </w:pPr>
            <w:r w:rsidRPr="000F4E45">
              <w:rPr>
                <w:rFonts w:asciiTheme="minorHAnsi" w:hAnsiTheme="minorHAnsi" w:cs="Arial"/>
              </w:rPr>
              <w:t xml:space="preserve">Ustalenie ceny </w:t>
            </w:r>
            <w:r>
              <w:rPr>
                <w:rFonts w:asciiTheme="minorHAnsi" w:hAnsiTheme="minorHAnsi" w:cs="Arial"/>
              </w:rPr>
              <w:t xml:space="preserve">za usługę </w:t>
            </w:r>
            <w:r w:rsidR="00CC0AF8">
              <w:rPr>
                <w:rFonts w:asciiTheme="minorHAnsi" w:hAnsiTheme="minorHAnsi" w:cs="Arial"/>
              </w:rPr>
              <w:t>przygotowania i organizacji  panelu dyskusyjnego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…….…………….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946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…………………….</w:t>
            </w:r>
          </w:p>
        </w:tc>
      </w:tr>
    </w:tbl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spacing w:before="120" w:line="276" w:lineRule="auto"/>
        <w:jc w:val="both"/>
        <w:rPr>
          <w:rFonts w:asciiTheme="minorHAnsi" w:eastAsia="Calibri" w:hAnsiTheme="minorHAnsi" w:cs="Arial"/>
        </w:rPr>
      </w:pPr>
      <w:r w:rsidRPr="000F4E45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uczestnictwo w spółce jako wspólnik spółki cywilnej lub spółki osobowej;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>
        <w:rPr>
          <w:rFonts w:asciiTheme="minorHAnsi" w:hAnsiTheme="minorHAnsi" w:cs="Arial"/>
        </w:rPr>
        <w:t xml:space="preserve"> przez IZ</w:t>
      </w:r>
      <w:r w:rsidRPr="000F4E45">
        <w:rPr>
          <w:rFonts w:asciiTheme="minorHAnsi" w:hAnsiTheme="minorHAnsi" w:cs="Arial"/>
        </w:rPr>
        <w:t xml:space="preserve"> PO w wytycznych programowych;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0F4E45" w:rsidRDefault="008D3DA6" w:rsidP="008D3DA6">
      <w:pPr>
        <w:pStyle w:val="Bezodstpw"/>
        <w:ind w:firstLine="708"/>
        <w:rPr>
          <w:rFonts w:asciiTheme="minorHAnsi" w:hAnsiTheme="minorHAnsi"/>
          <w:sz w:val="24"/>
          <w:szCs w:val="24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0F4E45">
        <w:rPr>
          <w:rFonts w:asciiTheme="minorHAnsi" w:hAnsiTheme="minorHAnsi"/>
          <w:sz w:val="24"/>
          <w:szCs w:val="24"/>
        </w:rPr>
        <w:t>Oferenta</w:t>
      </w:r>
    </w:p>
    <w:p w:rsidR="008D3DA6" w:rsidRPr="000F4E45" w:rsidRDefault="008D3DA6" w:rsidP="008D3DA6">
      <w:pPr>
        <w:pStyle w:val="Bezodstpw"/>
        <w:ind w:firstLine="708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sectPr w:rsidR="008D3DA6" w:rsidRPr="000F4E45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0F0C0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981EBC"/>
    <w:multiLevelType w:val="hybridMultilevel"/>
    <w:tmpl w:val="816EEE2E"/>
    <w:lvl w:ilvl="0" w:tplc="218446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53E1C"/>
    <w:multiLevelType w:val="multilevel"/>
    <w:tmpl w:val="F380253C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1.%2.%3."/>
      <w:lvlJc w:val="righ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lowerLetter"/>
      <w:lvlText w:val="%1.%2.%3.%4.%5."/>
      <w:lvlJc w:val="left"/>
      <w:pPr>
        <w:ind w:left="4308" w:hanging="360"/>
      </w:pPr>
    </w:lvl>
    <w:lvl w:ilvl="5">
      <w:start w:val="1"/>
      <w:numFmt w:val="lowerRoman"/>
      <w:lvlText w:val="%1.%2.%3.%4.%5.%6."/>
      <w:lvlJc w:val="righ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lowerLetter"/>
      <w:lvlText w:val="%1.%2.%3.%4.%5.%6.%7.%8."/>
      <w:lvlJc w:val="left"/>
      <w:pPr>
        <w:ind w:left="6468" w:hanging="360"/>
      </w:pPr>
    </w:lvl>
    <w:lvl w:ilvl="8">
      <w:start w:val="1"/>
      <w:numFmt w:val="lowerRoman"/>
      <w:lvlText w:val="%1.%2.%3.%4.%5.%6.%7.%8.%9."/>
      <w:lvlJc w:val="right"/>
      <w:pPr>
        <w:ind w:left="7188" w:hanging="180"/>
      </w:pPr>
    </w:lvl>
  </w:abstractNum>
  <w:abstractNum w:abstractNumId="10" w15:restartNumberingAfterBreak="0">
    <w:nsid w:val="5F0804E9"/>
    <w:multiLevelType w:val="multilevel"/>
    <w:tmpl w:val="ACE43AE2"/>
    <w:styleLink w:val="WWNum15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1.%2.%3."/>
      <w:lvlJc w:val="righ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lowerLetter"/>
      <w:lvlText w:val="%1.%2.%3.%4.%5."/>
      <w:lvlJc w:val="left"/>
      <w:pPr>
        <w:ind w:left="4308" w:hanging="360"/>
      </w:pPr>
    </w:lvl>
    <w:lvl w:ilvl="5">
      <w:start w:val="1"/>
      <w:numFmt w:val="lowerRoman"/>
      <w:lvlText w:val="%1.%2.%3.%4.%5.%6."/>
      <w:lvlJc w:val="righ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lowerLetter"/>
      <w:lvlText w:val="%1.%2.%3.%4.%5.%6.%7.%8."/>
      <w:lvlJc w:val="left"/>
      <w:pPr>
        <w:ind w:left="6468" w:hanging="360"/>
      </w:pPr>
    </w:lvl>
    <w:lvl w:ilvl="8">
      <w:start w:val="1"/>
      <w:numFmt w:val="lowerRoman"/>
      <w:lvlText w:val="%1.%2.%3.%4.%5.%6.%7.%8.%9."/>
      <w:lvlJc w:val="right"/>
      <w:pPr>
        <w:ind w:left="7188" w:hanging="180"/>
      </w:pPr>
    </w:lvl>
  </w:abstractNum>
  <w:num w:numId="1">
    <w:abstractNumId w:val="7"/>
  </w:num>
  <w:num w:numId="2">
    <w:abstractNumId w:val="4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10"/>
    <w:lvlOverride w:ilvl="0">
      <w:startOverride w:val="1"/>
    </w:lvlOverride>
  </w:num>
  <w:num w:numId="9">
    <w:abstractNumId w:val="10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2799E"/>
    <w:rsid w:val="00032960"/>
    <w:rsid w:val="00032ADF"/>
    <w:rsid w:val="00040D37"/>
    <w:rsid w:val="00041288"/>
    <w:rsid w:val="0004254D"/>
    <w:rsid w:val="00043BC4"/>
    <w:rsid w:val="00052C81"/>
    <w:rsid w:val="00052F16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618A"/>
    <w:rsid w:val="000B7CA0"/>
    <w:rsid w:val="000C1221"/>
    <w:rsid w:val="000C319F"/>
    <w:rsid w:val="000D0632"/>
    <w:rsid w:val="000D6D73"/>
    <w:rsid w:val="000E01D5"/>
    <w:rsid w:val="000E53B8"/>
    <w:rsid w:val="000F0C03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81156"/>
    <w:rsid w:val="00184D33"/>
    <w:rsid w:val="0018628B"/>
    <w:rsid w:val="0018727B"/>
    <w:rsid w:val="00190175"/>
    <w:rsid w:val="00191DB9"/>
    <w:rsid w:val="00193C55"/>
    <w:rsid w:val="001945B6"/>
    <w:rsid w:val="00196E59"/>
    <w:rsid w:val="001A720F"/>
    <w:rsid w:val="001B7625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D73C0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751C"/>
    <w:rsid w:val="004141A6"/>
    <w:rsid w:val="004142DD"/>
    <w:rsid w:val="004167D4"/>
    <w:rsid w:val="004232B2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4F2E"/>
    <w:rsid w:val="00466E74"/>
    <w:rsid w:val="004676F9"/>
    <w:rsid w:val="00471B68"/>
    <w:rsid w:val="0047226B"/>
    <w:rsid w:val="004768BE"/>
    <w:rsid w:val="0048173B"/>
    <w:rsid w:val="00482E47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37CC"/>
    <w:rsid w:val="005663FC"/>
    <w:rsid w:val="00567880"/>
    <w:rsid w:val="00571A8B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5F35FD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4C6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706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E3F"/>
    <w:rsid w:val="009D3B70"/>
    <w:rsid w:val="009E1ECA"/>
    <w:rsid w:val="009E31E1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50DA"/>
    <w:rsid w:val="00AB52B1"/>
    <w:rsid w:val="00AB5764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15B6D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371F"/>
    <w:rsid w:val="00B8778C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52D3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5ED0"/>
    <w:rsid w:val="00C66BDB"/>
    <w:rsid w:val="00C7122A"/>
    <w:rsid w:val="00C73522"/>
    <w:rsid w:val="00C80AE5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6E27"/>
    <w:rsid w:val="00CB0B66"/>
    <w:rsid w:val="00CB2C3F"/>
    <w:rsid w:val="00CB75B3"/>
    <w:rsid w:val="00CB7F96"/>
    <w:rsid w:val="00CC04C6"/>
    <w:rsid w:val="00CC0AF8"/>
    <w:rsid w:val="00CC1512"/>
    <w:rsid w:val="00CD0274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2C6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94317"/>
    <w:rsid w:val="00DA26F5"/>
    <w:rsid w:val="00DA499C"/>
    <w:rsid w:val="00DA508E"/>
    <w:rsid w:val="00DA587D"/>
    <w:rsid w:val="00DB2F1D"/>
    <w:rsid w:val="00DB42E9"/>
    <w:rsid w:val="00DB58BC"/>
    <w:rsid w:val="00DB69C6"/>
    <w:rsid w:val="00DC134B"/>
    <w:rsid w:val="00DC1FB2"/>
    <w:rsid w:val="00DC42A8"/>
    <w:rsid w:val="00DC7A82"/>
    <w:rsid w:val="00DD0F4A"/>
    <w:rsid w:val="00DD22F9"/>
    <w:rsid w:val="00DD3037"/>
    <w:rsid w:val="00DD4411"/>
    <w:rsid w:val="00DE2877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5B1F"/>
    <w:rsid w:val="00E23753"/>
    <w:rsid w:val="00E24C9E"/>
    <w:rsid w:val="00E25060"/>
    <w:rsid w:val="00E2555B"/>
    <w:rsid w:val="00E30B64"/>
    <w:rsid w:val="00E319E8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B0698"/>
    <w:rsid w:val="00EB28F2"/>
    <w:rsid w:val="00EB42D2"/>
    <w:rsid w:val="00EC07BF"/>
    <w:rsid w:val="00EC4F81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3174"/>
    <w:rsid w:val="00F23AA9"/>
    <w:rsid w:val="00F24CA6"/>
    <w:rsid w:val="00F37953"/>
    <w:rsid w:val="00F402F8"/>
    <w:rsid w:val="00F41531"/>
    <w:rsid w:val="00F53B3A"/>
    <w:rsid w:val="00F563F1"/>
    <w:rsid w:val="00F61A30"/>
    <w:rsid w:val="00F61CDA"/>
    <w:rsid w:val="00F62946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B27C9"/>
    <w:rsid w:val="00FB5761"/>
    <w:rsid w:val="00FB57C1"/>
    <w:rsid w:val="00FB7072"/>
    <w:rsid w:val="00FB7104"/>
    <w:rsid w:val="00FC0F47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  <w:style w:type="numbering" w:customStyle="1" w:styleId="WWNum15">
    <w:name w:val="WWNum15"/>
    <w:basedOn w:val="Bezlisty"/>
    <w:rsid w:val="00571A8B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2F001-15CE-42C9-A170-D1C90E52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2</cp:revision>
  <cp:lastPrinted>2019-05-10T07:08:00Z</cp:lastPrinted>
  <dcterms:created xsi:type="dcterms:W3CDTF">2019-05-10T09:05:00Z</dcterms:created>
  <dcterms:modified xsi:type="dcterms:W3CDTF">2019-05-10T09:05:00Z</dcterms:modified>
</cp:coreProperties>
</file>