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A6" w:rsidRPr="0047090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47090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470905" w:rsidRDefault="008D3DA6" w:rsidP="008D3DA6">
      <w:pPr>
        <w:jc w:val="center"/>
        <w:rPr>
          <w:rFonts w:asciiTheme="minorHAnsi" w:eastAsia="Calibri" w:hAnsiTheme="minorHAnsi"/>
          <w:b/>
        </w:rPr>
      </w:pPr>
      <w:r w:rsidRPr="00470905">
        <w:rPr>
          <w:rFonts w:asciiTheme="minorHAnsi" w:eastAsia="Calibri" w:hAnsiTheme="minorHAnsi"/>
          <w:b/>
        </w:rPr>
        <w:t>FORMULARZ CENOWY</w:t>
      </w:r>
    </w:p>
    <w:p w:rsidR="000F4E45" w:rsidRPr="00470905" w:rsidRDefault="000F4E45" w:rsidP="008D3DA6">
      <w:pPr>
        <w:jc w:val="center"/>
        <w:rPr>
          <w:rFonts w:asciiTheme="minorHAnsi" w:eastAsia="Calibri" w:hAnsiTheme="min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470905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47090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470905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47090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470905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47090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470905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47090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470905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47090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470905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47090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470905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47090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470905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47090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470905" w:rsidRDefault="008D3DA6" w:rsidP="008D3DA6">
      <w:pPr>
        <w:spacing w:before="240"/>
        <w:jc w:val="center"/>
        <w:rPr>
          <w:rFonts w:asciiTheme="minorHAnsi" w:hAnsiTheme="minorHAnsi"/>
          <w:b/>
          <w:bCs/>
        </w:rPr>
      </w:pPr>
      <w:r w:rsidRPr="00470905">
        <w:rPr>
          <w:rFonts w:asciiTheme="minorHAnsi" w:hAnsiTheme="minorHAnsi"/>
          <w:b/>
        </w:rPr>
        <w:t xml:space="preserve">Odpowiadając na </w:t>
      </w:r>
      <w:r w:rsidRPr="00470905">
        <w:rPr>
          <w:rFonts w:asciiTheme="minorHAnsi" w:hAnsiTheme="minorHAnsi"/>
          <w:b/>
          <w:bCs/>
        </w:rPr>
        <w:t xml:space="preserve">zaproszenie do złożenia oferty w trybie rozeznania rynku </w:t>
      </w:r>
      <w:r w:rsidR="007B66D9" w:rsidRPr="00470905">
        <w:rPr>
          <w:rFonts w:asciiTheme="minorHAnsi" w:hAnsiTheme="minorHAnsi"/>
          <w:b/>
          <w:bCs/>
        </w:rPr>
        <w:t>oświadczam iż spełniam warunki opisane w zaproszeniu do złożenia oferty.</w:t>
      </w:r>
    </w:p>
    <w:p w:rsidR="008D3DA6" w:rsidRPr="00470905" w:rsidRDefault="008D3DA6" w:rsidP="008D3DA6">
      <w:pPr>
        <w:jc w:val="center"/>
        <w:rPr>
          <w:rFonts w:asciiTheme="minorHAnsi" w:hAnsiTheme="minorHAnsi"/>
        </w:rPr>
      </w:pPr>
    </w:p>
    <w:p w:rsidR="000F4E45" w:rsidRPr="00470905" w:rsidRDefault="000F4E45" w:rsidP="008D3DA6">
      <w:pPr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3"/>
        <w:gridCol w:w="1797"/>
        <w:gridCol w:w="1639"/>
      </w:tblGrid>
      <w:tr w:rsidR="007B66D9" w:rsidRPr="00470905" w:rsidTr="007B66D9">
        <w:trPr>
          <w:trHeight w:val="29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470905">
              <w:rPr>
                <w:rFonts w:asciiTheme="minorHAnsi" w:hAnsiTheme="minorHAnsi" w:cs="Arial"/>
                <w:b/>
                <w:bCs/>
              </w:rPr>
              <w:t>L.p</w:t>
            </w:r>
            <w:proofErr w:type="spellEnd"/>
          </w:p>
        </w:tc>
        <w:tc>
          <w:tcPr>
            <w:tcW w:w="5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470905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470905">
              <w:rPr>
                <w:rFonts w:asciiTheme="minorHAnsi" w:hAnsiTheme="minorHAnsi"/>
                <w:b/>
              </w:rPr>
              <w:t>Cena</w:t>
            </w:r>
            <w:r w:rsidRPr="00470905">
              <w:rPr>
                <w:rFonts w:asciiTheme="minorHAnsi" w:hAnsiTheme="minorHAnsi" w:cs="Arial"/>
                <w:b/>
                <w:bCs/>
              </w:rPr>
              <w:t xml:space="preserve"> netto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B66D9" w:rsidRPr="00470905" w:rsidRDefault="007B66D9" w:rsidP="00B149CE">
            <w:pPr>
              <w:jc w:val="center"/>
              <w:rPr>
                <w:rFonts w:asciiTheme="minorHAnsi" w:hAnsiTheme="minorHAnsi"/>
                <w:b/>
              </w:rPr>
            </w:pPr>
            <w:r w:rsidRPr="00470905">
              <w:rPr>
                <w:rFonts w:asciiTheme="minorHAnsi" w:hAnsiTheme="minorHAnsi"/>
                <w:b/>
              </w:rPr>
              <w:t>Cena brutto</w:t>
            </w:r>
          </w:p>
        </w:tc>
      </w:tr>
      <w:tr w:rsidR="007B66D9" w:rsidRPr="00470905" w:rsidTr="007B66D9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6D9" w:rsidRPr="00470905" w:rsidRDefault="007B66D9" w:rsidP="00B149CE">
            <w:pPr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5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6D9" w:rsidRPr="00470905" w:rsidRDefault="007B66D9" w:rsidP="00B149CE">
            <w:pPr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7B66D9" w:rsidRPr="00470905" w:rsidTr="007B66D9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470905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D9" w:rsidRPr="00470905" w:rsidRDefault="007B66D9" w:rsidP="00F0449E">
            <w:pPr>
              <w:rPr>
                <w:rFonts w:asciiTheme="minorHAnsi" w:hAnsiTheme="minorHAnsi" w:cs="Arial"/>
              </w:rPr>
            </w:pPr>
            <w:r w:rsidRPr="00470905">
              <w:rPr>
                <w:rFonts w:asciiTheme="minorHAnsi" w:hAnsiTheme="minorHAnsi" w:cs="Arial"/>
              </w:rPr>
              <w:t>Ustalenie ceny za wynajem sali audytoryjnej na terenie miasta Lublin</w:t>
            </w:r>
            <w:bookmarkStart w:id="0" w:name="_GoBack"/>
            <w:bookmarkEnd w:id="0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470905">
              <w:rPr>
                <w:rFonts w:asciiTheme="minorHAnsi" w:hAnsiTheme="minorHAnsi" w:cs="Arial"/>
                <w:b/>
              </w:rPr>
              <w:t xml:space="preserve">…….……………. 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66D9" w:rsidRPr="00470905" w:rsidRDefault="007B66D9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7B66D9" w:rsidRPr="00470905" w:rsidRDefault="007B66D9" w:rsidP="007B66D9">
            <w:pPr>
              <w:rPr>
                <w:rFonts w:asciiTheme="minorHAnsi" w:hAnsiTheme="minorHAnsi" w:cs="Arial"/>
              </w:rPr>
            </w:pPr>
            <w:r w:rsidRPr="00470905">
              <w:rPr>
                <w:rFonts w:asciiTheme="minorHAnsi" w:hAnsiTheme="minorHAnsi" w:cs="Arial"/>
              </w:rPr>
              <w:t>……………………</w:t>
            </w:r>
          </w:p>
        </w:tc>
      </w:tr>
    </w:tbl>
    <w:p w:rsidR="008D3DA6" w:rsidRPr="0047090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470905" w:rsidRDefault="008D3DA6" w:rsidP="008D3DA6">
      <w:pPr>
        <w:spacing w:before="120" w:line="276" w:lineRule="auto"/>
        <w:jc w:val="both"/>
        <w:rPr>
          <w:rFonts w:asciiTheme="minorHAnsi" w:eastAsia="Calibri" w:hAnsiTheme="minorHAnsi" w:cs="Arial"/>
        </w:rPr>
      </w:pPr>
      <w:r w:rsidRPr="00470905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47090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470905">
        <w:rPr>
          <w:rFonts w:asciiTheme="minorHAnsi" w:hAnsiTheme="minorHAnsi" w:cs="Arial"/>
        </w:rPr>
        <w:t>uczestnictwo w spółce jako wspólnik spółki cywilnej lub spółki osobowej;</w:t>
      </w:r>
    </w:p>
    <w:p w:rsidR="008D3DA6" w:rsidRPr="0047090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470905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 w:rsidRPr="00470905">
        <w:rPr>
          <w:rFonts w:asciiTheme="minorHAnsi" w:hAnsiTheme="minorHAnsi" w:cs="Arial"/>
        </w:rPr>
        <w:t xml:space="preserve"> przez IZ</w:t>
      </w:r>
      <w:r w:rsidRPr="00470905">
        <w:rPr>
          <w:rFonts w:asciiTheme="minorHAnsi" w:hAnsiTheme="minorHAnsi" w:cs="Arial"/>
        </w:rPr>
        <w:t xml:space="preserve"> PO w wytycznych programowych;</w:t>
      </w:r>
    </w:p>
    <w:p w:rsidR="008D3DA6" w:rsidRPr="0047090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470905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47090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470905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47090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47090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0F4E45" w:rsidRPr="00470905" w:rsidRDefault="000F4E45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47090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470905" w:rsidRDefault="008D3DA6" w:rsidP="008D3DA6">
      <w:pPr>
        <w:pStyle w:val="Bezodstpw"/>
        <w:ind w:firstLine="708"/>
        <w:rPr>
          <w:rFonts w:asciiTheme="minorHAnsi" w:hAnsiTheme="minorHAnsi"/>
          <w:sz w:val="24"/>
          <w:szCs w:val="24"/>
        </w:rPr>
      </w:pPr>
      <w:r w:rsidRPr="00470905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470905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470905">
        <w:rPr>
          <w:rFonts w:asciiTheme="minorHAnsi" w:hAnsiTheme="minorHAnsi"/>
          <w:sz w:val="24"/>
          <w:szCs w:val="24"/>
        </w:rPr>
        <w:t>Oferenta</w:t>
      </w:r>
    </w:p>
    <w:p w:rsidR="008D3DA6" w:rsidRPr="00470905" w:rsidRDefault="008D3DA6" w:rsidP="008D3DA6">
      <w:pPr>
        <w:pStyle w:val="Bezodstpw"/>
        <w:ind w:firstLine="708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47090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sectPr w:rsidR="008D3DA6" w:rsidRPr="00470905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175BC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1279"/>
    <w:multiLevelType w:val="hybridMultilevel"/>
    <w:tmpl w:val="9C840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32960"/>
    <w:rsid w:val="00032ADF"/>
    <w:rsid w:val="00040D37"/>
    <w:rsid w:val="00041288"/>
    <w:rsid w:val="0004254D"/>
    <w:rsid w:val="00043BC4"/>
    <w:rsid w:val="00052C81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618A"/>
    <w:rsid w:val="000B7CA0"/>
    <w:rsid w:val="000C1221"/>
    <w:rsid w:val="000C319F"/>
    <w:rsid w:val="000D0632"/>
    <w:rsid w:val="000D6D73"/>
    <w:rsid w:val="000E01D5"/>
    <w:rsid w:val="000E53B8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75BC9"/>
    <w:rsid w:val="00184D33"/>
    <w:rsid w:val="0018628B"/>
    <w:rsid w:val="0018727B"/>
    <w:rsid w:val="00190175"/>
    <w:rsid w:val="00191DB9"/>
    <w:rsid w:val="00193C55"/>
    <w:rsid w:val="001945B6"/>
    <w:rsid w:val="001A720F"/>
    <w:rsid w:val="001B7625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751C"/>
    <w:rsid w:val="004141A6"/>
    <w:rsid w:val="004142DD"/>
    <w:rsid w:val="004167D4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4F2E"/>
    <w:rsid w:val="00466E74"/>
    <w:rsid w:val="004676F9"/>
    <w:rsid w:val="00470905"/>
    <w:rsid w:val="00471B68"/>
    <w:rsid w:val="0047226B"/>
    <w:rsid w:val="004768BE"/>
    <w:rsid w:val="0048173B"/>
    <w:rsid w:val="00482E47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0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63FC"/>
    <w:rsid w:val="00567880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200C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B66D9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706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E3F"/>
    <w:rsid w:val="009D3B70"/>
    <w:rsid w:val="009E1ECA"/>
    <w:rsid w:val="009E31E1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50DA"/>
    <w:rsid w:val="00AB52B1"/>
    <w:rsid w:val="00AB5764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15B6D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778C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52D3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6BDB"/>
    <w:rsid w:val="00C7122A"/>
    <w:rsid w:val="00C73522"/>
    <w:rsid w:val="00C80AE5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6E27"/>
    <w:rsid w:val="00CB0B66"/>
    <w:rsid w:val="00CB2C3F"/>
    <w:rsid w:val="00CB75B3"/>
    <w:rsid w:val="00CB7F96"/>
    <w:rsid w:val="00CC04C6"/>
    <w:rsid w:val="00CC1512"/>
    <w:rsid w:val="00CD0274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2C6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A26F5"/>
    <w:rsid w:val="00DA499C"/>
    <w:rsid w:val="00DA508E"/>
    <w:rsid w:val="00DA587D"/>
    <w:rsid w:val="00DB2F1D"/>
    <w:rsid w:val="00DB42E9"/>
    <w:rsid w:val="00DB58BC"/>
    <w:rsid w:val="00DB69C6"/>
    <w:rsid w:val="00DC134B"/>
    <w:rsid w:val="00DC1FB2"/>
    <w:rsid w:val="00DC42A8"/>
    <w:rsid w:val="00DC7A82"/>
    <w:rsid w:val="00DD22F9"/>
    <w:rsid w:val="00DD3037"/>
    <w:rsid w:val="00DD4411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5B1F"/>
    <w:rsid w:val="00E23753"/>
    <w:rsid w:val="00E24C9E"/>
    <w:rsid w:val="00E25060"/>
    <w:rsid w:val="00E2555B"/>
    <w:rsid w:val="00E30B64"/>
    <w:rsid w:val="00E319E8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B0698"/>
    <w:rsid w:val="00EB28F2"/>
    <w:rsid w:val="00EB42D2"/>
    <w:rsid w:val="00EC07BF"/>
    <w:rsid w:val="00EC4F81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3174"/>
    <w:rsid w:val="00F23AA9"/>
    <w:rsid w:val="00F24CA6"/>
    <w:rsid w:val="00F37953"/>
    <w:rsid w:val="00F402F8"/>
    <w:rsid w:val="00F41531"/>
    <w:rsid w:val="00F53B3A"/>
    <w:rsid w:val="00F563F1"/>
    <w:rsid w:val="00F61A30"/>
    <w:rsid w:val="00F61CDA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B27C9"/>
    <w:rsid w:val="00FB5761"/>
    <w:rsid w:val="00FB57C1"/>
    <w:rsid w:val="00FB7072"/>
    <w:rsid w:val="00FB7104"/>
    <w:rsid w:val="00FC0F47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99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aliases w:val="Paragraf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277E-5D4F-4975-AE6B-B6C650EC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2</cp:revision>
  <cp:lastPrinted>2019-04-08T08:14:00Z</cp:lastPrinted>
  <dcterms:created xsi:type="dcterms:W3CDTF">2019-04-08T08:35:00Z</dcterms:created>
  <dcterms:modified xsi:type="dcterms:W3CDTF">2019-04-08T08:35:00Z</dcterms:modified>
</cp:coreProperties>
</file>